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B70B0">
      <w:pPr>
        <w:spacing w:before="0" w:after="240" w:line="240" w:lineRule="auto"/>
        <w:ind w:left="0" w:right="0" w:firstLine="0"/>
        <w:jc w:val="center"/>
        <w:rPr>
          <w:rFonts w:hint="eastAsia"/>
          <w:b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黑体"/>
          <w:b/>
          <w:color w:val="000000"/>
          <w:sz w:val="32"/>
          <w:szCs w:val="28"/>
        </w:rPr>
        <w:t>免予执行《国家学生体质健康标准》及《</w:t>
      </w:r>
      <w:r>
        <w:rPr>
          <w:rFonts w:hint="eastAsia" w:ascii="Times New Roman" w:hAnsi="Times New Roman" w:eastAsia="黑体"/>
          <w:b/>
          <w:color w:val="000000"/>
          <w:sz w:val="32"/>
          <w:szCs w:val="28"/>
          <w:lang w:val="en-US" w:eastAsia="zh-CN"/>
        </w:rPr>
        <w:t>阳光跑</w:t>
      </w:r>
      <w:r>
        <w:rPr>
          <w:rFonts w:hint="eastAsia" w:ascii="Times New Roman" w:hAnsi="Times New Roman" w:eastAsia="黑体"/>
          <w:b/>
          <w:color w:val="000000"/>
          <w:sz w:val="32"/>
          <w:szCs w:val="28"/>
        </w:rPr>
        <w:t>达标》申请表</w:t>
      </w:r>
    </w:p>
    <w:tbl>
      <w:tblPr>
        <w:tblStyle w:val="33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323"/>
        <w:gridCol w:w="1004"/>
        <w:gridCol w:w="2020"/>
        <w:gridCol w:w="1147"/>
        <w:gridCol w:w="1877"/>
      </w:tblGrid>
      <w:tr w14:paraId="2243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01" w:type="dxa"/>
            <w:vAlign w:val="center"/>
          </w:tcPr>
          <w:p w14:paraId="268B2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23" w:type="dxa"/>
            <w:vAlign w:val="center"/>
          </w:tcPr>
          <w:p w14:paraId="4DAE5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004" w:type="dxa"/>
            <w:vAlign w:val="center"/>
          </w:tcPr>
          <w:p w14:paraId="7E0F2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2020" w:type="dxa"/>
            <w:vAlign w:val="center"/>
          </w:tcPr>
          <w:p w14:paraId="04A67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147" w:type="dxa"/>
            <w:vAlign w:val="center"/>
          </w:tcPr>
          <w:p w14:paraId="4A215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877" w:type="dxa"/>
            <w:vAlign w:val="center"/>
          </w:tcPr>
          <w:p w14:paraId="3C25F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</w:tr>
      <w:tr w14:paraId="2A869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01" w:type="dxa"/>
            <w:vAlign w:val="center"/>
          </w:tcPr>
          <w:p w14:paraId="5C751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班级</w:t>
            </w:r>
          </w:p>
        </w:tc>
        <w:tc>
          <w:tcPr>
            <w:tcW w:w="1323" w:type="dxa"/>
            <w:vAlign w:val="center"/>
          </w:tcPr>
          <w:p w14:paraId="71115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004" w:type="dxa"/>
            <w:vAlign w:val="center"/>
          </w:tcPr>
          <w:p w14:paraId="38A87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2020" w:type="dxa"/>
            <w:vAlign w:val="center"/>
          </w:tcPr>
          <w:p w14:paraId="4A6A9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1147" w:type="dxa"/>
            <w:vAlign w:val="center"/>
          </w:tcPr>
          <w:p w14:paraId="47CA0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877" w:type="dxa"/>
            <w:vAlign w:val="center"/>
          </w:tcPr>
          <w:p w14:paraId="1343D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</w:tr>
      <w:tr w14:paraId="5818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701" w:type="dxa"/>
            <w:vMerge w:val="restart"/>
            <w:vAlign w:val="center"/>
          </w:tcPr>
          <w:p w14:paraId="640BA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原因</w:t>
            </w:r>
          </w:p>
        </w:tc>
        <w:tc>
          <w:tcPr>
            <w:tcW w:w="7371" w:type="dxa"/>
            <w:gridSpan w:val="5"/>
            <w:vMerge w:val="restart"/>
            <w:vAlign w:val="center"/>
          </w:tcPr>
          <w:p w14:paraId="6B2AA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</w:tr>
      <w:tr w14:paraId="3F1F0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701" w:type="dxa"/>
            <w:vMerge w:val="continue"/>
            <w:vAlign w:val="center"/>
          </w:tcPr>
          <w:p w14:paraId="6F998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7371" w:type="dxa"/>
            <w:gridSpan w:val="5"/>
            <w:vMerge w:val="continue"/>
            <w:vAlign w:val="center"/>
          </w:tcPr>
          <w:p w14:paraId="34D83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vertAlign w:val="baseline"/>
              </w:rPr>
            </w:pPr>
          </w:p>
        </w:tc>
      </w:tr>
      <w:tr w14:paraId="14C0B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  <w:jc w:val="center"/>
        </w:trPr>
        <w:tc>
          <w:tcPr>
            <w:tcW w:w="1701" w:type="dxa"/>
            <w:vAlign w:val="center"/>
          </w:tcPr>
          <w:p w14:paraId="6B4CD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申请免测项目</w:t>
            </w:r>
          </w:p>
        </w:tc>
        <w:tc>
          <w:tcPr>
            <w:tcW w:w="7371" w:type="dxa"/>
            <w:gridSpan w:val="5"/>
            <w:vAlign w:val="center"/>
          </w:tcPr>
          <w:p w14:paraId="32EC0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1260" w:firstLineChars="600"/>
              <w:jc w:val="both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1、体测　　　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  <w:t xml:space="preserve">                           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sym w:font="Wingdings 2" w:char="00A3"/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2、阳光跑</w:t>
            </w:r>
          </w:p>
        </w:tc>
      </w:tr>
      <w:tr w14:paraId="16FFB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jc w:val="center"/>
        </w:trPr>
        <w:tc>
          <w:tcPr>
            <w:tcW w:w="1701" w:type="dxa"/>
            <w:vAlign w:val="center"/>
          </w:tcPr>
          <w:p w14:paraId="3482F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家长意见</w:t>
            </w:r>
          </w:p>
        </w:tc>
        <w:tc>
          <w:tcPr>
            <w:tcW w:w="7371" w:type="dxa"/>
            <w:gridSpan w:val="5"/>
            <w:vAlign w:val="center"/>
          </w:tcPr>
          <w:p w14:paraId="66347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vertAlign w:val="baseline"/>
              </w:rPr>
            </w:pPr>
          </w:p>
          <w:p w14:paraId="411AB85C">
            <w:pPr>
              <w:spacing w:before="0" w:after="0" w:line="240" w:lineRule="auto"/>
              <w:ind w:left="0" w:right="0" w:firstLine="0"/>
              <w:jc w:val="left"/>
            </w:pPr>
          </w:p>
          <w:p w14:paraId="5325E495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家长（监护人）签字：________________</w:t>
            </w:r>
          </w:p>
          <w:p w14:paraId="69F68C4A">
            <w:pPr>
              <w:spacing w:before="0" w:after="0" w:line="240" w:lineRule="auto"/>
              <w:ind w:left="0" w:right="0" w:firstLine="0"/>
              <w:jc w:val="left"/>
            </w:pPr>
          </w:p>
          <w:p w14:paraId="51EC183C">
            <w:pPr>
              <w:spacing w:before="0" w:after="0" w:line="240" w:lineRule="auto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004BA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atLeast"/>
          <w:jc w:val="center"/>
        </w:trPr>
        <w:tc>
          <w:tcPr>
            <w:tcW w:w="1701" w:type="dxa"/>
            <w:vAlign w:val="center"/>
          </w:tcPr>
          <w:p w14:paraId="3CC8A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辅导员（签字）</w:t>
            </w:r>
          </w:p>
        </w:tc>
        <w:tc>
          <w:tcPr>
            <w:tcW w:w="7371" w:type="dxa"/>
            <w:gridSpan w:val="5"/>
            <w:vAlign w:val="center"/>
          </w:tcPr>
          <w:p w14:paraId="5F545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vertAlign w:val="baseline"/>
              </w:rPr>
            </w:pPr>
          </w:p>
          <w:p w14:paraId="5EF9BA3B">
            <w:pPr>
              <w:spacing w:before="0" w:after="0" w:line="240" w:lineRule="auto"/>
              <w:ind w:left="0" w:right="0" w:firstLine="0"/>
              <w:jc w:val="left"/>
            </w:pPr>
          </w:p>
          <w:p w14:paraId="1D80601C">
            <w:pPr>
              <w:spacing w:before="0" w:after="0" w:line="240" w:lineRule="auto"/>
              <w:ind w:left="0" w:right="0" w:firstLine="0"/>
              <w:jc w:val="left"/>
            </w:pPr>
          </w:p>
          <w:p w14:paraId="30A9FED2">
            <w:pPr>
              <w:spacing w:before="0" w:after="0" w:line="240" w:lineRule="auto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699A4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  <w:jc w:val="center"/>
        </w:trPr>
        <w:tc>
          <w:tcPr>
            <w:tcW w:w="1701" w:type="dxa"/>
            <w:vAlign w:val="center"/>
          </w:tcPr>
          <w:p w14:paraId="5AA18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学院领导</w:t>
            </w:r>
          </w:p>
        </w:tc>
        <w:tc>
          <w:tcPr>
            <w:tcW w:w="7371" w:type="dxa"/>
            <w:gridSpan w:val="5"/>
            <w:vAlign w:val="center"/>
          </w:tcPr>
          <w:p w14:paraId="7519C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eastAsia" w:eastAsia="宋体"/>
                <w:vertAlign w:val="baseline"/>
                <w:lang w:val="en-US" w:eastAsia="zh-CN"/>
              </w:rPr>
            </w:pPr>
          </w:p>
          <w:p w14:paraId="66AE8E54">
            <w:pPr>
              <w:spacing w:before="0" w:after="0" w:line="240" w:lineRule="auto"/>
              <w:ind w:left="0" w:right="0" w:firstLine="0"/>
              <w:jc w:val="left"/>
            </w:pPr>
          </w:p>
          <w:p w14:paraId="5C6C01E6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签字：________________</w:t>
            </w:r>
          </w:p>
          <w:p w14:paraId="286CAD90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盖 章</w:t>
            </w:r>
          </w:p>
          <w:p w14:paraId="1DC2BD45">
            <w:pPr>
              <w:spacing w:before="0" w:after="0" w:line="240" w:lineRule="auto"/>
              <w:ind w:left="0" w:right="0" w:firstLine="0"/>
              <w:jc w:val="left"/>
            </w:pPr>
          </w:p>
          <w:p w14:paraId="7101E266">
            <w:pPr>
              <w:spacing w:before="0" w:after="0" w:line="240" w:lineRule="auto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  <w:tr w14:paraId="61010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0" w:hRule="atLeast"/>
          <w:jc w:val="center"/>
        </w:trPr>
        <w:tc>
          <w:tcPr>
            <w:tcW w:w="1701" w:type="dxa"/>
            <w:vAlign w:val="center"/>
          </w:tcPr>
          <w:p w14:paraId="0E145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/>
                <w:color w:val="000000"/>
                <w:sz w:val="21"/>
                <w:vertAlign w:val="baseline"/>
                <w:lang w:val="en-US" w:eastAsia="zh-CN"/>
              </w:rPr>
              <w:t>体育部</w:t>
            </w:r>
          </w:p>
        </w:tc>
        <w:tc>
          <w:tcPr>
            <w:tcW w:w="7371" w:type="dxa"/>
            <w:gridSpan w:val="5"/>
            <w:vAlign w:val="center"/>
          </w:tcPr>
          <w:p w14:paraId="7C2C8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left"/>
              <w:textAlignment w:val="auto"/>
              <w:rPr>
                <w:vertAlign w:val="baseline"/>
              </w:rPr>
            </w:pPr>
          </w:p>
          <w:p w14:paraId="3F114322">
            <w:pPr>
              <w:spacing w:before="0" w:after="0" w:line="240" w:lineRule="auto"/>
              <w:ind w:left="0" w:right="0" w:firstLine="0"/>
              <w:jc w:val="left"/>
            </w:pPr>
          </w:p>
          <w:p w14:paraId="1ECB5D36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签字：________________</w:t>
            </w:r>
          </w:p>
          <w:p w14:paraId="3DDF2D5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盖 章</w:t>
            </w:r>
          </w:p>
          <w:p w14:paraId="21069F4B">
            <w:pPr>
              <w:spacing w:before="0" w:after="0" w:line="240" w:lineRule="auto"/>
              <w:ind w:left="0" w:right="0" w:firstLine="0"/>
              <w:jc w:val="left"/>
            </w:pPr>
          </w:p>
          <w:p w14:paraId="377A177B">
            <w:pPr>
              <w:spacing w:before="0" w:after="0" w:line="240" w:lineRule="auto"/>
              <w:ind w:left="0" w:right="0" w:firstLine="0"/>
              <w:jc w:val="righ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　　月　　日</w:t>
            </w:r>
          </w:p>
        </w:tc>
      </w:tr>
    </w:tbl>
    <w:p w14:paraId="11FD6473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7418A5"/>
    <w:rsid w:val="28B9190D"/>
    <w:rsid w:val="4E4A75C8"/>
    <w:rsid w:val="6D9B294D"/>
    <w:rsid w:val="75BD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158</Characters>
  <Lines>0</Lines>
  <Paragraphs>0</Paragraphs>
  <TotalTime>17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19324778596</cp:lastModifiedBy>
  <dcterms:modified xsi:type="dcterms:W3CDTF">2026-09-20T11:57:47Z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eyJoZGlkIjoiMTAwNjY5Mjc3MGViZTViYzEyODQ4N2Y5OWUyZTc1N2MiLCJ1c2VySWQiOiIxODk4OTkyMzEzIn0=</vt:lpwstr>
  </property>
  <property fmtid="{D5CDD505-2E9C-101B-9397-08002B2CF9AE}" pid="3" name="KSOProductBuildVer">
    <vt:lpwstr>2052-12.1.0.28505</vt:lpwstr>
  </property>
  <property fmtid="{D5CDD505-2E9C-101B-9397-08002B2CF9AE}" pid="4" name="ICV">
    <vt:lpwstr>61E2E5F0357647EFB140FE5579AFBC4F_13</vt:lpwstr>
  </property>
</Properties>
</file>